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41DB6">
      <w:pPr>
        <w:spacing w:before="0" w:after="160" w:line="440" w:lineRule="exact"/>
        <w:jc w:val="center"/>
      </w:pPr>
      <w:r>
        <w:rPr>
          <w:rFonts w:ascii="Noto Sans CJK SC" w:hAnsi="Noto Sans CJK SC" w:eastAsia="Noto Sans CJK SC" w:cs="Noto Sans CJK SC"/>
          <w:b/>
          <w:sz w:val="32"/>
        </w:rPr>
        <w:t>“弘扬长征精神 走好新时代长征路”主题演讲比赛报名表</w:t>
      </w:r>
    </w:p>
    <w:p w14:paraId="03816414">
      <w:pPr>
        <w:spacing w:before="0" w:after="120" w:line="360" w:lineRule="exact"/>
        <w:jc w:val="center"/>
      </w:pPr>
      <w:r>
        <w:rPr>
          <w:rFonts w:ascii="Noto Serif CJK SC" w:hAnsi="Noto Serif CJK SC" w:eastAsia="Noto Serif CJK SC" w:cs="Noto Serif CJK SC"/>
          <w:b w:val="0"/>
          <w:sz w:val="22"/>
        </w:rPr>
        <w:t>请参赛者如实填写报名信息，并与演讲稿电子版一并提交。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 w14:paraId="1EA92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51123B6D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姓名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7B8503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2C46D444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性别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F86331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331C8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2F40559B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政治面貌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015B17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087E85C0">
            <w:pPr>
              <w:spacing w:before="0" w:after="0" w:line="360" w:lineRule="exact"/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所在党支部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B6C430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5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5"/>
                <w:lang w:val="en-US" w:eastAsia="zh-CN"/>
              </w:rPr>
              <w:t>非党员可不填写此项</w:t>
            </w:r>
            <w:r>
              <w:rPr>
                <w:rFonts w:hint="eastAsia" w:ascii="宋体" w:hAnsi="宋体" w:eastAsia="宋体" w:cs="宋体"/>
                <w:sz w:val="18"/>
                <w:szCs w:val="15"/>
                <w:lang w:eastAsia="zh-CN"/>
              </w:rPr>
              <w:t>）</w:t>
            </w:r>
          </w:p>
        </w:tc>
      </w:tr>
      <w:tr w14:paraId="1D4BD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5B87294C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所在</w:t>
            </w: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团</w:t>
            </w:r>
            <w:r>
              <w:rPr>
                <w:rFonts w:hint="eastAsia" w:ascii="黑体" w:hAnsi="黑体" w:eastAsia="黑体" w:cs="黑体"/>
                <w:b/>
                <w:sz w:val="22"/>
              </w:rPr>
              <w:t>支部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6A672E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083146AE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导师</w:t>
            </w:r>
          </w:p>
          <w:p w14:paraId="34941475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职工填</w:t>
            </w:r>
            <w:r>
              <w:rPr>
                <w:rFonts w:hint="eastAsia" w:ascii="黑体" w:hAnsi="黑体" w:eastAsia="黑体" w:cs="黑体"/>
                <w:b/>
                <w:sz w:val="22"/>
              </w:rPr>
              <w:t>课题组</w:t>
            </w: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长）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173E4F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60B2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64E39C26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联系电话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392977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2ED514C8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电子邮箱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883F39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6DB22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12A55573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演讲题目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CA5B7B">
            <w:pPr>
              <w:spacing w:before="0" w:after="0" w:line="360" w:lineRule="exact"/>
              <w:jc w:val="left"/>
            </w:pPr>
          </w:p>
        </w:tc>
      </w:tr>
      <w:tr w14:paraId="5FADF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4F0C6E12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演讲稿字数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3115E7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1200—2000字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3A89BA88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是否原创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15CB62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是    □ 否</w:t>
            </w:r>
          </w:p>
        </w:tc>
      </w:tr>
      <w:tr w14:paraId="19F08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302ABD9E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是否使用PPT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4A354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是    □ 否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0A36BD5B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是否使用背景音乐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D61A33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是    □ 否</w:t>
            </w:r>
          </w:p>
        </w:tc>
      </w:tr>
      <w:tr w14:paraId="5BCF8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4273A42D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演讲内容简介</w:t>
            </w:r>
            <w:r>
              <w:rPr>
                <w:rFonts w:hint="eastAsia" w:ascii="黑体" w:hAnsi="黑体" w:eastAsia="黑体" w:cs="黑体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sz w:val="22"/>
              </w:rPr>
              <w:t>（200字以内）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8F5291">
            <w:pPr>
              <w:spacing w:before="0" w:after="0" w:line="360" w:lineRule="exact"/>
              <w:jc w:val="left"/>
            </w:pPr>
          </w:p>
        </w:tc>
      </w:tr>
      <w:tr w14:paraId="2BA3F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422C1A10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支部推荐意见</w:t>
            </w:r>
            <w:r>
              <w:rPr>
                <w:rFonts w:hint="eastAsia" w:ascii="黑体" w:hAnsi="黑体" w:eastAsia="黑体" w:cs="黑体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sz w:val="22"/>
              </w:rPr>
              <w:t>（个人报名可不填）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BF7482">
            <w:pPr>
              <w:spacing w:before="0" w:after="0" w:line="360" w:lineRule="exact"/>
              <w:jc w:val="left"/>
            </w:pPr>
          </w:p>
        </w:tc>
      </w:tr>
      <w:tr w14:paraId="6AB60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1A1BFEC2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本人承诺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CFED9F">
            <w:pPr>
              <w:spacing w:before="0" w:after="0" w:line="360" w:lineRule="exact"/>
              <w:jc w:val="left"/>
            </w:pPr>
            <w:r>
              <w:rPr>
                <w:rFonts w:ascii="Noto Serif CJK SC" w:hAnsi="Noto Serif CJK SC" w:eastAsia="Noto Serif CJK SC" w:cs="Noto Serif CJK SC"/>
                <w:b w:val="0"/>
                <w:sz w:val="22"/>
              </w:rPr>
              <w:t>本人承诺所提交演讲稿为原创，内容导向正确、史实准确，并按比赛要求参加相关环节。</w:t>
            </w:r>
            <w:r>
              <w:br w:type="textWrapping"/>
            </w:r>
            <w:r>
              <w:br w:type="textWrapping"/>
            </w:r>
            <w:r>
              <w:rPr>
                <w:rFonts w:ascii="Noto Serif CJK SC" w:hAnsi="Noto Serif CJK SC" w:eastAsia="Noto Serif CJK SC" w:cs="Noto Serif CJK SC"/>
                <w:b w:val="0"/>
                <w:sz w:val="22"/>
              </w:rPr>
              <w:t>参赛者签名：                 年    月    日</w:t>
            </w:r>
          </w:p>
        </w:tc>
      </w:tr>
      <w:tr w14:paraId="3EF51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3D33FC6D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备注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4B0745">
            <w:pPr>
              <w:spacing w:before="0" w:after="0" w:line="360" w:lineRule="exact"/>
              <w:jc w:val="left"/>
            </w:pPr>
          </w:p>
        </w:tc>
      </w:tr>
    </w:tbl>
    <w:p w14:paraId="588DEB9A">
      <w:pPr>
        <w:spacing w:after="0" w:line="240" w:lineRule="exact"/>
        <w:rPr>
          <w:rFonts w:hint="eastAsia" w:ascii="黑体" w:hAnsi="黑体" w:eastAsia="黑体" w:cs="黑体"/>
          <w:b w:val="0"/>
          <w:sz w:val="28"/>
          <w:szCs w:val="36"/>
        </w:rPr>
      </w:pPr>
    </w:p>
    <w:p w14:paraId="0FDC0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黑体" w:hAnsi="黑体" w:eastAsia="黑体" w:cs="黑体"/>
          <w:b w:val="0"/>
          <w:sz w:val="28"/>
          <w:szCs w:val="36"/>
        </w:rPr>
      </w:pPr>
      <w:r>
        <w:rPr>
          <w:rFonts w:hint="eastAsia" w:ascii="黑体" w:hAnsi="黑体" w:eastAsia="黑体" w:cs="黑体"/>
          <w:b w:val="0"/>
          <w:sz w:val="28"/>
          <w:szCs w:val="36"/>
        </w:rPr>
        <w:t>说明：报名材料电子版请以“演讲比赛+姓名+所在</w:t>
      </w:r>
      <w:r>
        <w:rPr>
          <w:rFonts w:hint="eastAsia" w:ascii="黑体" w:hAnsi="黑体" w:eastAsia="黑体" w:cs="黑体"/>
          <w:b w:val="0"/>
          <w:sz w:val="28"/>
          <w:szCs w:val="36"/>
          <w:lang w:val="en-US" w:eastAsia="zh-CN"/>
        </w:rPr>
        <w:t>团</w:t>
      </w:r>
      <w:r>
        <w:rPr>
          <w:rFonts w:hint="eastAsia" w:ascii="黑体" w:hAnsi="黑体" w:eastAsia="黑体" w:cs="黑体"/>
          <w:b w:val="0"/>
          <w:sz w:val="28"/>
          <w:szCs w:val="36"/>
        </w:rPr>
        <w:t>支部”命名，</w:t>
      </w:r>
    </w:p>
    <w:p w14:paraId="7E13C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黑体" w:hAnsi="黑体" w:eastAsia="黑体" w:cs="黑体"/>
          <w:sz w:val="40"/>
          <w:szCs w:val="36"/>
        </w:rPr>
      </w:pPr>
      <w:r>
        <w:rPr>
          <w:rFonts w:hint="eastAsia" w:ascii="黑体" w:hAnsi="黑体" w:eastAsia="黑体" w:cs="黑体"/>
          <w:b w:val="0"/>
          <w:sz w:val="28"/>
          <w:szCs w:val="36"/>
        </w:rPr>
        <w:t>发送至邮箱：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fzx1228734430@qq.com</w:t>
      </w:r>
      <w:bookmarkStart w:id="0" w:name="_GoBack"/>
      <w:bookmarkEnd w:id="0"/>
    </w:p>
    <w:sectPr>
      <w:pgSz w:w="11906" w:h="16838"/>
      <w:pgMar w:top="1247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3CC24E3"/>
    <w:rsid w:val="23DD2FF7"/>
    <w:rsid w:val="32A579CE"/>
    <w:rsid w:val="6CB1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erif CJK SC" w:hAnsi="Noto Serif CJK SC" w:eastAsia="Noto Serif CJK SC" w:cstheme="minorBidi"/>
      <w:sz w:val="26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  <w:rPr>
      <w:rFonts w:ascii="Noto Serif CJK SC" w:hAnsi="Noto Serif CJK SC" w:eastAsia="Noto Serif CJK SC"/>
      <w:sz w:val="26"/>
    </w:r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283</Characters>
  <Lines>0</Lines>
  <Paragraphs>0</Paragraphs>
  <TotalTime>0</TotalTime>
  <ScaleCrop>false</ScaleCrop>
  <LinksUpToDate>false</LinksUpToDate>
  <CharactersWithSpaces>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蒋茂则</dc:creator>
  <dc:description>generated by python-docx</dc:description>
  <cp:lastModifiedBy>蒋茂则</cp:lastModifiedBy>
  <dcterms:modified xsi:type="dcterms:W3CDTF">2026-08-11T02:23:05Z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eyJoZGlkIjoiMDI2MDk0NTliZjMwMGIxMjYzZjBmY2U5ZDkxZjBiYzgiLCJ1c2VySWQiOiIzMzEzMzQ0NjMifQ==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7B04C1608CEB49ACB27C214E6694A07E_12</vt:lpwstr>
  </property>
</Properties>
</file>